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927" w:rsidRDefault="00DE2927" w:rsidP="001E5438">
      <w:pPr>
        <w:jc w:val="center"/>
      </w:pPr>
    </w:p>
    <w:p w:rsidR="00CC6CE7" w:rsidRDefault="001E5438" w:rsidP="001E5438">
      <w:pPr>
        <w:jc w:val="center"/>
      </w:pPr>
      <w:r>
        <w:t>ИНФОРМАЦИЯ</w:t>
      </w:r>
    </w:p>
    <w:p w:rsidR="001E5438" w:rsidRDefault="001E5438" w:rsidP="001E5438">
      <w:pPr>
        <w:ind w:firstLine="708"/>
        <w:jc w:val="both"/>
      </w:pPr>
      <w:r>
        <w:t xml:space="preserve">В ноябре 2018 года ГБУ «Комплексный центр социального обслуживания населения по городу Шадринску и Шадринскому району» проводилось Анкетирование граждан пожилого возраста и инвалидов- получателей социальных услуг на дому. </w:t>
      </w:r>
    </w:p>
    <w:p w:rsidR="001E5438" w:rsidRDefault="001E5438" w:rsidP="001E5438">
      <w:pPr>
        <w:ind w:firstLine="708"/>
        <w:jc w:val="both"/>
      </w:pPr>
      <w:r>
        <w:t>На вопросы анкеты по анализу удовлетворенности качеством оказания социальных услуг в организациях социального обслуживания (НАДОМНАЯ ФОРМА ОБСЛУЖИВАНИЯ) ответило 110 респондентов.</w:t>
      </w:r>
    </w:p>
    <w:p w:rsidR="001E5438" w:rsidRDefault="001E5438" w:rsidP="001E5438">
      <w:pPr>
        <w:ind w:firstLine="708"/>
        <w:jc w:val="both"/>
      </w:pPr>
      <w:r>
        <w:t>Результаты анкетирования выглядят следующим образом.</w:t>
      </w:r>
    </w:p>
    <w:p w:rsidR="00DE2927" w:rsidRPr="00250A78" w:rsidRDefault="00DE2927" w:rsidP="00DE29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DE2927" w:rsidRDefault="00DE2927" w:rsidP="00DE2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50A7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 анализу удовлетворенности кач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еством оказания социальных услу</w:t>
      </w:r>
      <w:r w:rsidRPr="00250A7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г в организациях социального обслуживания </w:t>
      </w:r>
    </w:p>
    <w:p w:rsidR="00DE2927" w:rsidRPr="00250A78" w:rsidRDefault="00DE2927" w:rsidP="00DE29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(НАДОМНАЯ ФОРМА ОБСЛУЖИВАНИЯ)</w:t>
      </w:r>
    </w:p>
    <w:p w:rsidR="00DE2927" w:rsidRPr="00250A78" w:rsidRDefault="00DE2927" w:rsidP="00DE29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A78">
        <w:rPr>
          <w:rFonts w:ascii="Times New Roman" w:eastAsia="Times New Roman" w:hAnsi="Times New Roman" w:cs="Times New Roman"/>
          <w:color w:val="000000"/>
          <w:lang w:eastAsia="ru-RU"/>
        </w:rPr>
        <w:t>Мы хотим узнать, как Вы оцениваете качество работы организации социального обслуживания, в которой Вам оказывают социальные услуги.</w:t>
      </w:r>
    </w:p>
    <w:p w:rsidR="00DE2927" w:rsidRPr="00250A78" w:rsidRDefault="00DE2927" w:rsidP="00DE29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A78">
        <w:rPr>
          <w:rFonts w:ascii="Times New Roman" w:eastAsia="Times New Roman" w:hAnsi="Times New Roman" w:cs="Times New Roman"/>
          <w:color w:val="000000"/>
          <w:lang w:eastAsia="ru-RU"/>
        </w:rPr>
        <w:t>Просим Вас с пониманием отнестись к анкетированию и внимательно ответить на задаваемые вопросы. Выберите один из вариантов на каждый вопрос.</w:t>
      </w:r>
    </w:p>
    <w:p w:rsidR="00DE2927" w:rsidRPr="00250A78" w:rsidRDefault="00DE2927" w:rsidP="00DE29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A78">
        <w:rPr>
          <w:rFonts w:ascii="Times New Roman" w:eastAsia="Times New Roman" w:hAnsi="Times New Roman" w:cs="Times New Roman"/>
          <w:color w:val="000000"/>
          <w:lang w:eastAsia="ru-RU"/>
        </w:rPr>
        <w:t>При этом не нужно указывать свое имя, Ваши личные данные нигде не прозвучат.</w:t>
      </w:r>
    </w:p>
    <w:p w:rsidR="00DE2927" w:rsidRDefault="00DE2927" w:rsidP="00DE29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50A78">
        <w:rPr>
          <w:rFonts w:ascii="Times New Roman" w:eastAsia="Times New Roman" w:hAnsi="Times New Roman" w:cs="Times New Roman"/>
          <w:color w:val="000000"/>
          <w:lang w:eastAsia="ru-RU"/>
        </w:rPr>
        <w:t>Ваше мнение нам очень важно и будет учтено в дальнейшей работе.</w:t>
      </w:r>
    </w:p>
    <w:p w:rsidR="00DE2927" w:rsidRPr="00250A78" w:rsidRDefault="00DE2927" w:rsidP="00DE29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927" w:rsidRPr="00250A78" w:rsidRDefault="00DE2927" w:rsidP="00DE2927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Удовлетворены ли Вы качеством, полнотой и доступностью информации о работе организации?</w:t>
      </w:r>
    </w:p>
    <w:p w:rsidR="00DE2927" w:rsidRPr="00250A78" w:rsidRDefault="00DE2927" w:rsidP="00DE2927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50A78">
        <w:rPr>
          <w:rFonts w:ascii="Times New Roman" w:eastAsia="Times New Roman" w:hAnsi="Times New Roman" w:cs="Times New Roman"/>
          <w:color w:val="000000"/>
          <w:lang w:eastAsia="ru-RU"/>
        </w:rPr>
        <w:t>Полностью удовлетворен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- 97</w:t>
      </w:r>
    </w:p>
    <w:p w:rsidR="00DE2927" w:rsidRPr="00250A78" w:rsidRDefault="00DE2927" w:rsidP="00DE2927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50A78">
        <w:rPr>
          <w:rFonts w:ascii="Times New Roman" w:eastAsia="Times New Roman" w:hAnsi="Times New Roman" w:cs="Times New Roman"/>
          <w:color w:val="000000"/>
          <w:lang w:eastAsia="ru-RU"/>
        </w:rPr>
        <w:t>Частично удовлетворен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- 12</w:t>
      </w:r>
    </w:p>
    <w:p w:rsidR="00DE2927" w:rsidRDefault="00DE2927" w:rsidP="00DE2927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50A78">
        <w:rPr>
          <w:rFonts w:ascii="Times New Roman" w:eastAsia="Times New Roman" w:hAnsi="Times New Roman" w:cs="Times New Roman"/>
          <w:color w:val="000000"/>
          <w:lang w:eastAsia="ru-RU"/>
        </w:rPr>
        <w:t>Не удовлетворен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- 1</w:t>
      </w:r>
    </w:p>
    <w:p w:rsidR="00DE2927" w:rsidRPr="00250A78" w:rsidRDefault="00DE2927" w:rsidP="00DE292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2927" w:rsidRPr="00250A78" w:rsidRDefault="00DE2927" w:rsidP="00DE292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5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Считаете ли </w:t>
      </w:r>
      <w:r w:rsidRPr="0025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 условия оказания услуг доступными?</w:t>
      </w:r>
    </w:p>
    <w:p w:rsidR="00DE2927" w:rsidRPr="00250A78" w:rsidRDefault="00DE2927" w:rsidP="00DE2927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50A78">
        <w:rPr>
          <w:rFonts w:ascii="Times New Roman" w:eastAsia="Times New Roman" w:hAnsi="Times New Roman" w:cs="Times New Roman"/>
          <w:color w:val="000000"/>
          <w:lang w:eastAsia="ru-RU"/>
        </w:rPr>
        <w:t>Да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- 105</w:t>
      </w:r>
    </w:p>
    <w:p w:rsidR="00DE2927" w:rsidRDefault="00DE2927" w:rsidP="00DE2927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50A78">
        <w:rPr>
          <w:rFonts w:ascii="Times New Roman" w:eastAsia="Times New Roman" w:hAnsi="Times New Roman" w:cs="Times New Roman"/>
          <w:color w:val="000000"/>
          <w:lang w:eastAsia="ru-RU"/>
        </w:rPr>
        <w:t>Нет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4</w:t>
      </w:r>
    </w:p>
    <w:p w:rsidR="00DE2927" w:rsidRDefault="00DE2927" w:rsidP="00DE292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Без отметок - 1</w:t>
      </w:r>
    </w:p>
    <w:p w:rsidR="00DE2927" w:rsidRPr="00250A78" w:rsidRDefault="00DE2927" w:rsidP="00DE292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2927" w:rsidRPr="00250A78" w:rsidRDefault="00DE2927" w:rsidP="00DE2927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Ожидали ли Вы предоставление услуги в организации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больше установленного срока? (у</w:t>
      </w:r>
      <w:r w:rsidRPr="0025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становленный срок ожидания - 15 минут)</w:t>
      </w:r>
    </w:p>
    <w:p w:rsidR="00DE2927" w:rsidRPr="00250A78" w:rsidRDefault="00DE2927" w:rsidP="00DE2927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0A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- 47</w:t>
      </w:r>
    </w:p>
    <w:p w:rsidR="00DE2927" w:rsidRDefault="00DE2927" w:rsidP="00DE2927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50A78">
        <w:rPr>
          <w:rFonts w:ascii="Times New Roman" w:eastAsia="Times New Roman" w:hAnsi="Times New Roman" w:cs="Times New Roman"/>
          <w:color w:val="000000"/>
          <w:lang w:eastAsia="ru-RU"/>
        </w:rPr>
        <w:t>Нет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56</w:t>
      </w:r>
    </w:p>
    <w:p w:rsidR="00DE2927" w:rsidRDefault="00DE2927" w:rsidP="00DE292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Без отметок - 7</w:t>
      </w:r>
    </w:p>
    <w:p w:rsidR="00DE2927" w:rsidRPr="00250A78" w:rsidRDefault="00DE2927" w:rsidP="00DE292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2927" w:rsidRPr="00250A78" w:rsidRDefault="00DE2927" w:rsidP="00DE2927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Сколько минут Вам пришлось ожидать прием к специалисту организации для получения информации?</w:t>
      </w:r>
    </w:p>
    <w:p w:rsidR="00DE2927" w:rsidRPr="00250A78" w:rsidRDefault="00DE2927" w:rsidP="00DE2927">
      <w:pPr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50A78">
        <w:rPr>
          <w:rFonts w:ascii="Times New Roman" w:eastAsia="Times New Roman" w:hAnsi="Times New Roman" w:cs="Times New Roman"/>
          <w:color w:val="000000"/>
          <w:lang w:eastAsia="ru-RU"/>
        </w:rPr>
        <w:t>Менее 15 минут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- 80</w:t>
      </w:r>
    </w:p>
    <w:p w:rsidR="00DE2927" w:rsidRPr="00250A78" w:rsidRDefault="00DE2927" w:rsidP="00DE2927">
      <w:pPr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50A78">
        <w:rPr>
          <w:rFonts w:ascii="Times New Roman" w:eastAsia="Times New Roman" w:hAnsi="Times New Roman" w:cs="Times New Roman"/>
          <w:color w:val="000000"/>
          <w:lang w:eastAsia="ru-RU"/>
        </w:rPr>
        <w:t>От 15 до 30 минут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- 7</w:t>
      </w:r>
    </w:p>
    <w:p w:rsidR="00DE2927" w:rsidRDefault="00DE2927" w:rsidP="00DE2927">
      <w:pPr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50A78">
        <w:rPr>
          <w:rFonts w:ascii="Times New Roman" w:eastAsia="Times New Roman" w:hAnsi="Times New Roman" w:cs="Times New Roman"/>
          <w:color w:val="000000"/>
          <w:lang w:eastAsia="ru-RU"/>
        </w:rPr>
        <w:t>Более 30 минут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3</w:t>
      </w:r>
    </w:p>
    <w:p w:rsidR="00DE2927" w:rsidRDefault="00DE2927" w:rsidP="00DE292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Без отметок - 20</w:t>
      </w:r>
    </w:p>
    <w:p w:rsidR="00DE2927" w:rsidRPr="00250A78" w:rsidRDefault="00DE2927" w:rsidP="00DE292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2927" w:rsidRPr="00250A78" w:rsidRDefault="00DE2927" w:rsidP="00DE2927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Удовлетворены ли Вы доброжелательностью, вежливостью и внимательностью работников организации?</w:t>
      </w:r>
    </w:p>
    <w:p w:rsidR="00DE2927" w:rsidRPr="00250A78" w:rsidRDefault="00DE2927" w:rsidP="00DE2927">
      <w:pPr>
        <w:numPr>
          <w:ilvl w:val="0"/>
          <w:numId w:val="6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50A78">
        <w:rPr>
          <w:rFonts w:ascii="Times New Roman" w:eastAsia="Times New Roman" w:hAnsi="Times New Roman" w:cs="Times New Roman"/>
          <w:color w:val="000000"/>
          <w:lang w:eastAsia="ru-RU"/>
        </w:rPr>
        <w:t>Полностью удовлетворен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- 99</w:t>
      </w:r>
    </w:p>
    <w:p w:rsidR="00DE2927" w:rsidRPr="00250A78" w:rsidRDefault="00DE2927" w:rsidP="00DE2927">
      <w:pPr>
        <w:numPr>
          <w:ilvl w:val="0"/>
          <w:numId w:val="6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50A78">
        <w:rPr>
          <w:rFonts w:ascii="Times New Roman" w:eastAsia="Times New Roman" w:hAnsi="Times New Roman" w:cs="Times New Roman"/>
          <w:color w:val="000000"/>
          <w:lang w:eastAsia="ru-RU"/>
        </w:rPr>
        <w:t>Частично удовлетворен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- 10</w:t>
      </w:r>
    </w:p>
    <w:p w:rsidR="00DE2927" w:rsidRDefault="00DE2927" w:rsidP="00DE2927">
      <w:pPr>
        <w:numPr>
          <w:ilvl w:val="0"/>
          <w:numId w:val="6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50A78">
        <w:rPr>
          <w:rFonts w:ascii="Times New Roman" w:eastAsia="Times New Roman" w:hAnsi="Times New Roman" w:cs="Times New Roman"/>
          <w:color w:val="000000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50A78">
        <w:rPr>
          <w:rFonts w:ascii="Times New Roman" w:eastAsia="Times New Roman" w:hAnsi="Times New Roman" w:cs="Times New Roman"/>
          <w:color w:val="000000"/>
          <w:lang w:eastAsia="ru-RU"/>
        </w:rPr>
        <w:t>удовлетворен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0</w:t>
      </w:r>
    </w:p>
    <w:p w:rsidR="00DE2927" w:rsidRDefault="00DE2927" w:rsidP="00DE292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Без отметок – 1</w:t>
      </w:r>
    </w:p>
    <w:p w:rsidR="00DE2927" w:rsidRPr="00250A78" w:rsidRDefault="00DE2927" w:rsidP="00DE292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2927" w:rsidRPr="00250A78" w:rsidRDefault="00DE2927" w:rsidP="00DE2927">
      <w:pPr>
        <w:numPr>
          <w:ilvl w:val="0"/>
          <w:numId w:val="3"/>
        </w:numPr>
        <w:tabs>
          <w:tab w:val="left" w:pos="142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Удовлетворены ли Вы компетентностью, профессионализмом работников</w:t>
      </w:r>
    </w:p>
    <w:p w:rsidR="00DE2927" w:rsidRPr="00250A78" w:rsidRDefault="00DE2927" w:rsidP="00DE2927">
      <w:pPr>
        <w:tabs>
          <w:tab w:val="left" w:pos="142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организации?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DE2927" w:rsidRPr="00250A78" w:rsidRDefault="00DE2927" w:rsidP="00DE2927">
      <w:pPr>
        <w:numPr>
          <w:ilvl w:val="0"/>
          <w:numId w:val="7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50A78">
        <w:rPr>
          <w:rFonts w:ascii="Times New Roman" w:eastAsia="Times New Roman" w:hAnsi="Times New Roman" w:cs="Times New Roman"/>
          <w:color w:val="000000"/>
          <w:lang w:eastAsia="ru-RU"/>
        </w:rPr>
        <w:t>Полностью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- 101</w:t>
      </w:r>
    </w:p>
    <w:p w:rsidR="00DE2927" w:rsidRPr="00250A78" w:rsidRDefault="00DE2927" w:rsidP="00DE2927">
      <w:pPr>
        <w:numPr>
          <w:ilvl w:val="0"/>
          <w:numId w:val="7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0A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Частично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- 8</w:t>
      </w:r>
    </w:p>
    <w:p w:rsidR="00DE2927" w:rsidRDefault="00DE2927" w:rsidP="00DE2927">
      <w:pPr>
        <w:numPr>
          <w:ilvl w:val="0"/>
          <w:numId w:val="7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50A78">
        <w:rPr>
          <w:rFonts w:ascii="Times New Roman" w:eastAsia="Times New Roman" w:hAnsi="Times New Roman" w:cs="Times New Roman"/>
          <w:color w:val="000000"/>
          <w:lang w:eastAsia="ru-RU"/>
        </w:rPr>
        <w:t>Не удовлетворён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0</w:t>
      </w:r>
    </w:p>
    <w:p w:rsidR="00DE2927" w:rsidRDefault="00DE2927" w:rsidP="00DE292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Без отметок – 1</w:t>
      </w:r>
    </w:p>
    <w:p w:rsidR="00DE2927" w:rsidRPr="00250A78" w:rsidRDefault="00DE2927" w:rsidP="00DE292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2927" w:rsidRPr="00250A78" w:rsidRDefault="00DE2927" w:rsidP="00DE2927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Считаете ли Вы, что качество Вашей жизни улучшилось в результате получения социальных услуг в организации?</w:t>
      </w:r>
    </w:p>
    <w:p w:rsidR="00DE2927" w:rsidRPr="00250A78" w:rsidRDefault="00DE2927" w:rsidP="00DE2927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bookmark0"/>
      <w:r w:rsidRPr="00250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- 104</w:t>
      </w:r>
    </w:p>
    <w:p w:rsidR="00DE2927" w:rsidRDefault="00DE2927" w:rsidP="00DE2927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50A78">
        <w:rPr>
          <w:rFonts w:ascii="Times New Roman" w:eastAsia="Times New Roman" w:hAnsi="Times New Roman" w:cs="Times New Roman"/>
          <w:color w:val="000000"/>
          <w:lang w:eastAsia="ru-RU"/>
        </w:rPr>
        <w:t>Нет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4</w:t>
      </w:r>
    </w:p>
    <w:p w:rsidR="00DE2927" w:rsidRDefault="00DE2927" w:rsidP="00DE292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lang w:eastAsia="ru-RU"/>
        </w:rPr>
        <w:t>ез отметок – 2</w:t>
      </w:r>
    </w:p>
    <w:p w:rsidR="00DE2927" w:rsidRPr="00250A78" w:rsidRDefault="00DE2927" w:rsidP="00DE292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2927" w:rsidRPr="00250A78" w:rsidRDefault="00DE2927" w:rsidP="00DE2927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Удовлетворены ли Вы условиями предоставления услуг в организации?</w:t>
      </w:r>
    </w:p>
    <w:p w:rsidR="00DE2927" w:rsidRDefault="00DE2927" w:rsidP="00DE292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50A78">
        <w:rPr>
          <w:rFonts w:ascii="Times New Roman" w:eastAsia="Times New Roman" w:hAnsi="Times New Roman" w:cs="Times New Roman"/>
          <w:color w:val="000000"/>
          <w:lang w:eastAsia="ru-RU"/>
        </w:rPr>
        <w:t xml:space="preserve">(отметить </w:t>
      </w:r>
      <w:r w:rsidRPr="00250A7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по каждой</w:t>
      </w:r>
      <w:r w:rsidRPr="00250A78">
        <w:rPr>
          <w:rFonts w:ascii="Times New Roman" w:eastAsia="Times New Roman" w:hAnsi="Times New Roman" w:cs="Times New Roman"/>
          <w:color w:val="000000"/>
          <w:lang w:eastAsia="ru-RU"/>
        </w:rPr>
        <w:t xml:space="preserve"> строке)</w:t>
      </w:r>
    </w:p>
    <w:p w:rsidR="00DE2927" w:rsidRDefault="00DE2927" w:rsidP="00DE292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2927" w:rsidRPr="00250A78" w:rsidRDefault="00DE2927" w:rsidP="00DE2927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01"/>
        <w:gridCol w:w="744"/>
        <w:gridCol w:w="754"/>
        <w:gridCol w:w="763"/>
      </w:tblGrid>
      <w:tr w:rsidR="00DE2927" w:rsidRPr="00250A78" w:rsidTr="00BF494E">
        <w:trPr>
          <w:trHeight w:val="2645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2927" w:rsidRDefault="00DE2927" w:rsidP="00BF494E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2927" w:rsidRDefault="00DE2927" w:rsidP="00BF494E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2927" w:rsidRDefault="00DE2927" w:rsidP="00BF494E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2927" w:rsidRDefault="00DE2927" w:rsidP="00BF494E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2927" w:rsidRDefault="00DE2927" w:rsidP="00BF494E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2927" w:rsidRDefault="00DE2927" w:rsidP="00BF494E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DE2927" w:rsidRDefault="00DE2927" w:rsidP="00BF494E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DE2927" w:rsidRPr="00250A78" w:rsidRDefault="00DE2927" w:rsidP="00BF494E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E2927" w:rsidRPr="00250A78" w:rsidRDefault="00DE2927" w:rsidP="00BF494E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Полностью удовлетворен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E2927" w:rsidRPr="00250A78" w:rsidRDefault="00DE2927" w:rsidP="00BF494E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Частично удовлетворен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DE2927" w:rsidRPr="00250A78" w:rsidRDefault="00DE2927" w:rsidP="00BF494E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 удовлетворен</w:t>
            </w:r>
          </w:p>
        </w:tc>
      </w:tr>
      <w:tr w:rsidR="00DE2927" w:rsidRPr="00250A78" w:rsidTr="00BF494E">
        <w:trPr>
          <w:trHeight w:val="269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E2927" w:rsidRPr="00250A78" w:rsidRDefault="00DE2927" w:rsidP="00BF494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A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Оперативность решения вопросов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2927" w:rsidRPr="00250A78" w:rsidRDefault="00DE2927" w:rsidP="00BF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4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2927" w:rsidRPr="00250A78" w:rsidRDefault="00DE2927" w:rsidP="00BF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E2927" w:rsidRPr="00250A78" w:rsidRDefault="00DE2927" w:rsidP="00BF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E2927" w:rsidRPr="00250A78" w:rsidTr="00BF494E">
        <w:trPr>
          <w:trHeight w:val="278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E2927" w:rsidRPr="00250A78" w:rsidRDefault="00DE2927" w:rsidP="00BF494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A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Порядок оплаты социальных услуг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2927" w:rsidRPr="00250A78" w:rsidRDefault="00DE2927" w:rsidP="00BF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2927" w:rsidRPr="00250A78" w:rsidRDefault="00DE2927" w:rsidP="00BF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E2927" w:rsidRPr="00250A78" w:rsidRDefault="00DE2927" w:rsidP="00BF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E2927" w:rsidRPr="00250A78" w:rsidTr="00BF494E">
        <w:trPr>
          <w:trHeight w:val="274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E2927" w:rsidRPr="00250A78" w:rsidRDefault="00DE2927" w:rsidP="00BF494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A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Конфиденциальность предоставления социальных услуг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2927" w:rsidRPr="00250A78" w:rsidRDefault="00DE2927" w:rsidP="00BF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2927" w:rsidRPr="00250A78" w:rsidRDefault="00DE2927" w:rsidP="00BF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E2927" w:rsidRPr="00250A78" w:rsidRDefault="00DE2927" w:rsidP="00BF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E2927" w:rsidRPr="00250A78" w:rsidTr="00BF494E">
        <w:trPr>
          <w:trHeight w:val="293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E2927" w:rsidRPr="00250A78" w:rsidRDefault="00DE2927" w:rsidP="00BF494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A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Периодичность прихода социальных работников на дом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E2927" w:rsidRPr="00250A78" w:rsidRDefault="00DE2927" w:rsidP="00BF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E2927" w:rsidRPr="00250A78" w:rsidRDefault="00DE2927" w:rsidP="00BF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927" w:rsidRPr="00250A78" w:rsidRDefault="00DE2927" w:rsidP="00BF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E2927" w:rsidRDefault="00DE2927" w:rsidP="00DE29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 отметок – 6</w:t>
      </w:r>
    </w:p>
    <w:p w:rsidR="00DE2927" w:rsidRPr="0004494A" w:rsidRDefault="00DE2927" w:rsidP="00DE29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E2927" w:rsidRPr="00250A78" w:rsidRDefault="00DE2927" w:rsidP="00DE2927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Посоветуете ли Вы своим родственникам и знакомым обратиться в данную организацию за получением социальных услуг?</w:t>
      </w:r>
    </w:p>
    <w:p w:rsidR="00DE2927" w:rsidRPr="0004494A" w:rsidRDefault="00DE2927" w:rsidP="00DE2927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- 99</w:t>
      </w:r>
    </w:p>
    <w:p w:rsidR="00DE2927" w:rsidRDefault="00DE2927" w:rsidP="00DE2927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94A">
        <w:rPr>
          <w:rFonts w:ascii="Times New Roman" w:eastAsia="Times New Roman" w:hAnsi="Times New Roman" w:cs="Times New Roman"/>
          <w:color w:val="000000"/>
          <w:lang w:eastAsia="ru-RU"/>
        </w:rPr>
        <w:t>Нет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1</w:t>
      </w:r>
    </w:p>
    <w:p w:rsidR="00DE2927" w:rsidRPr="0004494A" w:rsidRDefault="00DE2927" w:rsidP="00DE292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Без отметок - 10</w:t>
      </w:r>
    </w:p>
    <w:p w:rsidR="00DE2927" w:rsidRDefault="00DE2927" w:rsidP="00DE292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E2927" w:rsidRDefault="00DE2927" w:rsidP="00DE2927">
      <w:pPr>
        <w:jc w:val="center"/>
      </w:pPr>
      <w:r w:rsidRPr="0025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БЛАГОДАРИМ ВАС ЗА УЧАСТИЕ В НАШЕМ ОПРОСЕ!</w:t>
      </w:r>
    </w:p>
    <w:p w:rsidR="00DE2927" w:rsidRDefault="00DE2927" w:rsidP="001E5438">
      <w:pPr>
        <w:ind w:firstLine="708"/>
        <w:jc w:val="both"/>
      </w:pPr>
    </w:p>
    <w:p w:rsidR="00DE2927" w:rsidRDefault="00DE2927" w:rsidP="00DE2927">
      <w:pPr>
        <w:ind w:firstLine="708"/>
        <w:jc w:val="center"/>
      </w:pPr>
      <w:r>
        <w:t>Итоговые результаты анкетирования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7"/>
        <w:gridCol w:w="1403"/>
        <w:gridCol w:w="1539"/>
        <w:gridCol w:w="1264"/>
        <w:gridCol w:w="1615"/>
        <w:gridCol w:w="1686"/>
      </w:tblGrid>
      <w:tr w:rsidR="00E517FA" w:rsidTr="00E517FA">
        <w:tc>
          <w:tcPr>
            <w:tcW w:w="1627" w:type="dxa"/>
          </w:tcPr>
          <w:p w:rsidR="00E517FA" w:rsidRDefault="00E517FA" w:rsidP="001E5438">
            <w:pPr>
              <w:jc w:val="both"/>
            </w:pPr>
            <w:r>
              <w:t>Наименование организации</w:t>
            </w:r>
          </w:p>
        </w:tc>
        <w:tc>
          <w:tcPr>
            <w:tcW w:w="1403" w:type="dxa"/>
          </w:tcPr>
          <w:p w:rsidR="00E517FA" w:rsidRDefault="00E517FA" w:rsidP="001E5438">
            <w:pPr>
              <w:jc w:val="both"/>
            </w:pPr>
            <w:r>
              <w:t>Общее количество</w:t>
            </w:r>
          </w:p>
          <w:p w:rsidR="00E517FA" w:rsidRDefault="00E517FA" w:rsidP="001E5438">
            <w:pPr>
              <w:jc w:val="both"/>
            </w:pPr>
            <w:r>
              <w:t>получателей социальных услуг</w:t>
            </w:r>
          </w:p>
        </w:tc>
        <w:tc>
          <w:tcPr>
            <w:tcW w:w="1539" w:type="dxa"/>
          </w:tcPr>
          <w:p w:rsidR="00E517FA" w:rsidRDefault="00E517FA" w:rsidP="001E5438">
            <w:pPr>
              <w:jc w:val="both"/>
            </w:pPr>
            <w:r>
              <w:t>Количество респондентов</w:t>
            </w:r>
          </w:p>
        </w:tc>
        <w:tc>
          <w:tcPr>
            <w:tcW w:w="1264" w:type="dxa"/>
          </w:tcPr>
          <w:p w:rsidR="00E517FA" w:rsidRDefault="00E517FA" w:rsidP="001E5438">
            <w:pPr>
              <w:jc w:val="both"/>
            </w:pPr>
            <w:r>
              <w:t>Охвачено анкетиро</w:t>
            </w:r>
            <w:r w:rsidR="00DE2927">
              <w:t>-</w:t>
            </w:r>
          </w:p>
          <w:p w:rsidR="00E517FA" w:rsidRDefault="00E517FA" w:rsidP="001E5438">
            <w:pPr>
              <w:jc w:val="both"/>
            </w:pPr>
            <w:r>
              <w:t>ванием</w:t>
            </w:r>
          </w:p>
        </w:tc>
        <w:tc>
          <w:tcPr>
            <w:tcW w:w="1548" w:type="dxa"/>
          </w:tcPr>
          <w:p w:rsidR="00E517FA" w:rsidRDefault="00E517FA" w:rsidP="001E5438">
            <w:pPr>
              <w:jc w:val="both"/>
            </w:pPr>
            <w:r>
              <w:t>Удовлетворен</w:t>
            </w:r>
            <w:r w:rsidR="00DE2927">
              <w:t>-</w:t>
            </w:r>
          </w:p>
          <w:p w:rsidR="00E517FA" w:rsidRDefault="00E517FA" w:rsidP="001E5438">
            <w:pPr>
              <w:jc w:val="both"/>
            </w:pPr>
            <w:r>
              <w:t>ность качеством оказания услуг</w:t>
            </w:r>
          </w:p>
        </w:tc>
        <w:tc>
          <w:tcPr>
            <w:tcW w:w="1686" w:type="dxa"/>
          </w:tcPr>
          <w:p w:rsidR="00E517FA" w:rsidRDefault="00E517FA" w:rsidP="00E517FA">
            <w:pPr>
              <w:jc w:val="both"/>
            </w:pPr>
            <w:r>
              <w:t>Удовлетворен</w:t>
            </w:r>
            <w:r w:rsidR="00DE2927">
              <w:t>-</w:t>
            </w:r>
          </w:p>
          <w:p w:rsidR="00E517FA" w:rsidRDefault="00E517FA" w:rsidP="00E517FA">
            <w:pPr>
              <w:jc w:val="both"/>
            </w:pPr>
            <w:r>
              <w:t>ность качеством оказания услуг</w:t>
            </w:r>
          </w:p>
        </w:tc>
      </w:tr>
      <w:tr w:rsidR="00E517FA" w:rsidTr="00E517FA">
        <w:tc>
          <w:tcPr>
            <w:tcW w:w="1627" w:type="dxa"/>
          </w:tcPr>
          <w:p w:rsidR="00E517FA" w:rsidRDefault="00E517FA" w:rsidP="00E517FA">
            <w:pPr>
              <w:jc w:val="center"/>
            </w:pPr>
            <w:r>
              <w:t>(-)</w:t>
            </w:r>
          </w:p>
        </w:tc>
        <w:tc>
          <w:tcPr>
            <w:tcW w:w="1403" w:type="dxa"/>
          </w:tcPr>
          <w:p w:rsidR="00E517FA" w:rsidRDefault="00E517FA" w:rsidP="00E517FA">
            <w:pPr>
              <w:jc w:val="center"/>
            </w:pPr>
            <w:r>
              <w:t>(ед.)</w:t>
            </w:r>
          </w:p>
        </w:tc>
        <w:tc>
          <w:tcPr>
            <w:tcW w:w="1539" w:type="dxa"/>
          </w:tcPr>
          <w:p w:rsidR="00E517FA" w:rsidRDefault="00E517FA" w:rsidP="00E517FA">
            <w:pPr>
              <w:jc w:val="center"/>
            </w:pPr>
            <w:r>
              <w:t>(ед.)</w:t>
            </w:r>
          </w:p>
        </w:tc>
        <w:tc>
          <w:tcPr>
            <w:tcW w:w="1264" w:type="dxa"/>
          </w:tcPr>
          <w:p w:rsidR="00E517FA" w:rsidRDefault="00E517FA" w:rsidP="00E517FA">
            <w:pPr>
              <w:jc w:val="center"/>
            </w:pPr>
            <w:r>
              <w:t>(%)</w:t>
            </w:r>
          </w:p>
        </w:tc>
        <w:tc>
          <w:tcPr>
            <w:tcW w:w="1548" w:type="dxa"/>
          </w:tcPr>
          <w:p w:rsidR="00E517FA" w:rsidRDefault="00E517FA" w:rsidP="00E517FA">
            <w:pPr>
              <w:jc w:val="center"/>
            </w:pPr>
            <w:r>
              <w:t>(%)</w:t>
            </w:r>
          </w:p>
        </w:tc>
        <w:tc>
          <w:tcPr>
            <w:tcW w:w="1686" w:type="dxa"/>
          </w:tcPr>
          <w:p w:rsidR="00E517FA" w:rsidRDefault="00E517FA" w:rsidP="00E517FA">
            <w:pPr>
              <w:jc w:val="center"/>
            </w:pPr>
            <w:r>
              <w:t>(ед.)</w:t>
            </w:r>
          </w:p>
        </w:tc>
      </w:tr>
      <w:tr w:rsidR="00E517FA" w:rsidTr="00E517FA">
        <w:tc>
          <w:tcPr>
            <w:tcW w:w="1627" w:type="dxa"/>
          </w:tcPr>
          <w:p w:rsidR="00E517FA" w:rsidRDefault="00E517FA" w:rsidP="00E517FA">
            <w:pPr>
              <w:jc w:val="center"/>
            </w:pPr>
            <w:r>
              <w:t>ГБУ КЦСОН по г. Шадр. и Шадр. р.</w:t>
            </w:r>
          </w:p>
        </w:tc>
        <w:tc>
          <w:tcPr>
            <w:tcW w:w="1403" w:type="dxa"/>
          </w:tcPr>
          <w:p w:rsidR="00E517FA" w:rsidRDefault="00E517FA" w:rsidP="00E517FA">
            <w:pPr>
              <w:jc w:val="center"/>
            </w:pPr>
            <w:r>
              <w:t>1019</w:t>
            </w:r>
          </w:p>
        </w:tc>
        <w:tc>
          <w:tcPr>
            <w:tcW w:w="1539" w:type="dxa"/>
          </w:tcPr>
          <w:p w:rsidR="00E517FA" w:rsidRDefault="00E517FA" w:rsidP="00E517FA">
            <w:pPr>
              <w:jc w:val="center"/>
            </w:pPr>
            <w:r>
              <w:t>110</w:t>
            </w:r>
          </w:p>
        </w:tc>
        <w:tc>
          <w:tcPr>
            <w:tcW w:w="1264" w:type="dxa"/>
          </w:tcPr>
          <w:p w:rsidR="00E517FA" w:rsidRDefault="00E517FA" w:rsidP="00E517FA">
            <w:pPr>
              <w:jc w:val="center"/>
            </w:pPr>
            <w:r>
              <w:t>10,8%</w:t>
            </w:r>
          </w:p>
        </w:tc>
        <w:tc>
          <w:tcPr>
            <w:tcW w:w="1548" w:type="dxa"/>
          </w:tcPr>
          <w:p w:rsidR="00E517FA" w:rsidRDefault="00E517FA" w:rsidP="00E517FA">
            <w:pPr>
              <w:jc w:val="center"/>
            </w:pPr>
            <w:r>
              <w:t>91,8</w:t>
            </w:r>
          </w:p>
        </w:tc>
        <w:tc>
          <w:tcPr>
            <w:tcW w:w="1686" w:type="dxa"/>
          </w:tcPr>
          <w:p w:rsidR="00E517FA" w:rsidRDefault="00E517FA" w:rsidP="00E517FA">
            <w:pPr>
              <w:jc w:val="center"/>
            </w:pPr>
            <w:r>
              <w:t>101</w:t>
            </w:r>
          </w:p>
        </w:tc>
      </w:tr>
    </w:tbl>
    <w:p w:rsidR="001E5438" w:rsidRDefault="001E5438" w:rsidP="00DE2927">
      <w:pPr>
        <w:jc w:val="both"/>
      </w:pPr>
    </w:p>
    <w:sectPr w:rsidR="001E5438" w:rsidSect="00DE2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59C" w:rsidRDefault="009D059C" w:rsidP="00DE2927">
      <w:pPr>
        <w:spacing w:after="0" w:line="240" w:lineRule="auto"/>
      </w:pPr>
      <w:r>
        <w:separator/>
      </w:r>
    </w:p>
  </w:endnote>
  <w:endnote w:type="continuationSeparator" w:id="0">
    <w:p w:rsidR="009D059C" w:rsidRDefault="009D059C" w:rsidP="00DE2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59C" w:rsidRDefault="009D059C" w:rsidP="00DE2927">
      <w:pPr>
        <w:spacing w:after="0" w:line="240" w:lineRule="auto"/>
      </w:pPr>
      <w:r>
        <w:separator/>
      </w:r>
    </w:p>
  </w:footnote>
  <w:footnote w:type="continuationSeparator" w:id="0">
    <w:p w:rsidR="009D059C" w:rsidRDefault="009D059C" w:rsidP="00DE2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 w15:restartNumberingAfterBreak="0">
    <w:nsid w:val="3FF01F35"/>
    <w:multiLevelType w:val="hybridMultilevel"/>
    <w:tmpl w:val="C226CD72"/>
    <w:lvl w:ilvl="0" w:tplc="87CCFD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438"/>
    <w:rsid w:val="001E5438"/>
    <w:rsid w:val="008B1BAB"/>
    <w:rsid w:val="009D059C"/>
    <w:rsid w:val="00CC6CE7"/>
    <w:rsid w:val="00DE2927"/>
    <w:rsid w:val="00E5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45D91"/>
  <w15:chartTrackingRefBased/>
  <w15:docId w15:val="{FFDFE4AF-BFD5-4F29-8F45-C504CAAB9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2927"/>
    <w:pPr>
      <w:spacing w:after="200" w:line="27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E2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2927"/>
  </w:style>
  <w:style w:type="paragraph" w:styleId="a7">
    <w:name w:val="footer"/>
    <w:basedOn w:val="a"/>
    <w:link w:val="a8"/>
    <w:uiPriority w:val="99"/>
    <w:unhideWhenUsed/>
    <w:rsid w:val="00DE2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2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Kcon</dc:creator>
  <cp:keywords/>
  <dc:description/>
  <cp:lastModifiedBy>Kcon</cp:lastModifiedBy>
  <cp:revision>2</cp:revision>
  <dcterms:created xsi:type="dcterms:W3CDTF">2019-05-28T10:39:00Z</dcterms:created>
  <dcterms:modified xsi:type="dcterms:W3CDTF">2019-05-28T11:22:00Z</dcterms:modified>
</cp:coreProperties>
</file>